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C55426">
      <w:pPr>
        <w:widowControl/>
        <w:jc w:val="left"/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  <w:t>附件</w:t>
      </w:r>
    </w:p>
    <w:p w14:paraId="64C01835">
      <w:pPr>
        <w:widowControl/>
        <w:jc w:val="left"/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</w:pPr>
      <w:bookmarkStart w:id="0" w:name="_GoBack"/>
      <w:bookmarkEnd w:id="0"/>
    </w:p>
    <w:p w14:paraId="6C5ED23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highlight w:val="none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highlight w:val="none"/>
        </w:rPr>
        <w:t>第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highlight w:val="none"/>
          <w:lang w:val="en-US" w:eastAsia="zh-CN"/>
        </w:rPr>
        <w:t>四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highlight w:val="none"/>
        </w:rPr>
        <w:t>届文化遗产保护青年学者论坛</w:t>
      </w:r>
    </w:p>
    <w:p w14:paraId="4B695CF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ascii="黑体" w:hAnsi="黑体" w:eastAsia="黑体"/>
          <w:b w:val="0"/>
          <w:bCs/>
          <w:sz w:val="36"/>
          <w:szCs w:val="36"/>
          <w:highlight w:val="none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highlight w:val="none"/>
        </w:rPr>
        <w:t>报名表</w:t>
      </w:r>
    </w:p>
    <w:p w14:paraId="44944DBD">
      <w:pPr>
        <w:spacing w:line="360" w:lineRule="auto"/>
        <w:rPr>
          <w:b w:val="0"/>
          <w:bCs/>
          <w:sz w:val="24"/>
          <w:szCs w:val="24"/>
          <w:highlight w:val="none"/>
        </w:rPr>
      </w:pPr>
    </w:p>
    <w:tbl>
      <w:tblPr>
        <w:tblStyle w:val="33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9"/>
        <w:gridCol w:w="1479"/>
        <w:gridCol w:w="1021"/>
        <w:gridCol w:w="905"/>
        <w:gridCol w:w="1378"/>
        <w:gridCol w:w="2004"/>
      </w:tblGrid>
      <w:tr w14:paraId="4B04F3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546" w:type="dxa"/>
            <w:noWrap w:val="0"/>
            <w:vAlign w:val="center"/>
          </w:tcPr>
          <w:p w14:paraId="6A2CB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  <w:t>姓名</w:t>
            </w:r>
          </w:p>
        </w:tc>
        <w:tc>
          <w:tcPr>
            <w:tcW w:w="1525" w:type="dxa"/>
            <w:noWrap w:val="0"/>
            <w:vAlign w:val="center"/>
          </w:tcPr>
          <w:p w14:paraId="18316F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  <w:tc>
          <w:tcPr>
            <w:tcW w:w="1040" w:type="dxa"/>
            <w:noWrap w:val="0"/>
            <w:vAlign w:val="center"/>
          </w:tcPr>
          <w:p w14:paraId="29FF7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  <w:t>性别</w:t>
            </w:r>
          </w:p>
        </w:tc>
        <w:tc>
          <w:tcPr>
            <w:tcW w:w="930" w:type="dxa"/>
            <w:noWrap w:val="0"/>
            <w:vAlign w:val="center"/>
          </w:tcPr>
          <w:p w14:paraId="0150C8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1410" w:type="dxa"/>
            <w:noWrap w:val="0"/>
            <w:vAlign w:val="center"/>
          </w:tcPr>
          <w:p w14:paraId="35DAC6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  <w:t>出生年月</w:t>
            </w:r>
          </w:p>
        </w:tc>
        <w:tc>
          <w:tcPr>
            <w:tcW w:w="2068" w:type="dxa"/>
            <w:noWrap w:val="0"/>
            <w:vAlign w:val="center"/>
          </w:tcPr>
          <w:p w14:paraId="385BD1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</w:tr>
      <w:tr w14:paraId="6BF602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546" w:type="dxa"/>
            <w:noWrap w:val="0"/>
            <w:vAlign w:val="center"/>
          </w:tcPr>
          <w:p w14:paraId="07DF7A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  <w:t>工作</w:t>
            </w: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  <w:t>单位</w:t>
            </w:r>
          </w:p>
        </w:tc>
        <w:tc>
          <w:tcPr>
            <w:tcW w:w="3495" w:type="dxa"/>
            <w:gridSpan w:val="3"/>
            <w:noWrap w:val="0"/>
            <w:vAlign w:val="center"/>
          </w:tcPr>
          <w:p w14:paraId="0E1390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  <w:tc>
          <w:tcPr>
            <w:tcW w:w="1410" w:type="dxa"/>
            <w:noWrap w:val="0"/>
            <w:vAlign w:val="center"/>
          </w:tcPr>
          <w:p w14:paraId="2E3AD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  <w:t>职称</w:t>
            </w:r>
          </w:p>
        </w:tc>
        <w:tc>
          <w:tcPr>
            <w:tcW w:w="2068" w:type="dxa"/>
            <w:noWrap w:val="0"/>
            <w:vAlign w:val="center"/>
          </w:tcPr>
          <w:p w14:paraId="10D701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</w:tr>
      <w:tr w14:paraId="674845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546" w:type="dxa"/>
            <w:noWrap w:val="0"/>
            <w:vAlign w:val="center"/>
          </w:tcPr>
          <w:p w14:paraId="514051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  <w:t>邮箱</w:t>
            </w:r>
          </w:p>
        </w:tc>
        <w:tc>
          <w:tcPr>
            <w:tcW w:w="3495" w:type="dxa"/>
            <w:gridSpan w:val="3"/>
            <w:noWrap w:val="0"/>
            <w:vAlign w:val="center"/>
          </w:tcPr>
          <w:p w14:paraId="7A9FDE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  <w:tc>
          <w:tcPr>
            <w:tcW w:w="1410" w:type="dxa"/>
            <w:noWrap w:val="0"/>
            <w:vAlign w:val="center"/>
          </w:tcPr>
          <w:p w14:paraId="681D76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  <w:t>手机</w:t>
            </w:r>
          </w:p>
        </w:tc>
        <w:tc>
          <w:tcPr>
            <w:tcW w:w="2068" w:type="dxa"/>
            <w:noWrap w:val="0"/>
            <w:vAlign w:val="center"/>
          </w:tcPr>
          <w:p w14:paraId="6454C7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</w:tr>
      <w:tr w14:paraId="54BDA8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546" w:type="dxa"/>
            <w:noWrap w:val="0"/>
            <w:vAlign w:val="center"/>
          </w:tcPr>
          <w:p w14:paraId="7F8F76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  <w:t>通讯地址</w:t>
            </w:r>
          </w:p>
        </w:tc>
        <w:tc>
          <w:tcPr>
            <w:tcW w:w="6973" w:type="dxa"/>
            <w:gridSpan w:val="5"/>
            <w:noWrap w:val="0"/>
            <w:vAlign w:val="center"/>
          </w:tcPr>
          <w:p w14:paraId="4F3B1A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</w:tr>
      <w:tr w14:paraId="7E25F5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546" w:type="dxa"/>
            <w:noWrap w:val="0"/>
            <w:vAlign w:val="center"/>
          </w:tcPr>
          <w:p w14:paraId="6D46E0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  <w:t>邮政编码</w:t>
            </w:r>
          </w:p>
        </w:tc>
        <w:tc>
          <w:tcPr>
            <w:tcW w:w="6973" w:type="dxa"/>
            <w:gridSpan w:val="5"/>
            <w:noWrap w:val="0"/>
            <w:vAlign w:val="center"/>
          </w:tcPr>
          <w:p w14:paraId="15ACA7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</w:tr>
      <w:tr w14:paraId="685FFB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546" w:type="dxa"/>
            <w:noWrap w:val="0"/>
            <w:vAlign w:val="center"/>
          </w:tcPr>
          <w:p w14:paraId="7AA089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  <w:t>文章题目</w:t>
            </w:r>
          </w:p>
        </w:tc>
        <w:tc>
          <w:tcPr>
            <w:tcW w:w="6973" w:type="dxa"/>
            <w:gridSpan w:val="5"/>
            <w:noWrap w:val="0"/>
            <w:vAlign w:val="center"/>
          </w:tcPr>
          <w:p w14:paraId="4AE9A6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</w:tr>
      <w:tr w14:paraId="78CAD8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546" w:type="dxa"/>
            <w:noWrap w:val="0"/>
            <w:vAlign w:val="center"/>
          </w:tcPr>
          <w:p w14:paraId="62293E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  <w:t>对应议题</w:t>
            </w:r>
          </w:p>
        </w:tc>
        <w:tc>
          <w:tcPr>
            <w:tcW w:w="6973" w:type="dxa"/>
            <w:gridSpan w:val="5"/>
            <w:noWrap w:val="0"/>
            <w:vAlign w:val="center"/>
          </w:tcPr>
          <w:p w14:paraId="08885C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</w:rPr>
            </w:pPr>
          </w:p>
        </w:tc>
      </w:tr>
    </w:tbl>
    <w:p w14:paraId="2CE952B8">
      <w:pPr>
        <w:spacing w:line="360" w:lineRule="auto"/>
        <w:ind w:firstLine="480"/>
        <w:jc w:val="left"/>
        <w:rPr>
          <w:b w:val="0"/>
          <w:bCs/>
          <w:sz w:val="24"/>
          <w:szCs w:val="24"/>
          <w:highlight w:val="none"/>
        </w:rPr>
      </w:pPr>
    </w:p>
    <w:p w14:paraId="351C7552">
      <w:pPr>
        <w:spacing w:line="360" w:lineRule="auto"/>
        <w:ind w:firstLine="480"/>
        <w:jc w:val="both"/>
        <w:rPr>
          <w:rFonts w:hint="eastAsia" w:eastAsia="宋体"/>
          <w:b w:val="0"/>
          <w:bCs/>
          <w:sz w:val="24"/>
          <w:szCs w:val="24"/>
          <w:highlight w:val="none"/>
          <w:lang w:eastAsia="zh-CN"/>
        </w:rPr>
      </w:pPr>
      <w:r>
        <w:rPr>
          <w:rFonts w:hint="default" w:ascii="Times New Roman" w:hAnsi="Times New Roman" w:eastAsia="楷体" w:cs="Times New Roman"/>
          <w:b w:val="0"/>
          <w:bCs/>
          <w:sz w:val="24"/>
          <w:szCs w:val="24"/>
          <w:highlight w:val="none"/>
        </w:rPr>
        <w:t>请将报名表与符合要求的中英文摘要，</w:t>
      </w:r>
      <w:r>
        <w:rPr>
          <w:rFonts w:hint="eastAsia" w:ascii="Times New Roman" w:hAnsi="Times New Roman" w:eastAsia="楷体" w:cs="Times New Roman"/>
          <w:b w:val="0"/>
          <w:bCs/>
          <w:sz w:val="24"/>
          <w:szCs w:val="24"/>
          <w:highlight w:val="none"/>
          <w:lang w:val="en-US" w:eastAsia="zh-CN"/>
        </w:rPr>
        <w:t>分别</w:t>
      </w:r>
      <w:r>
        <w:rPr>
          <w:rFonts w:hint="default" w:ascii="Times New Roman" w:hAnsi="Times New Roman" w:eastAsia="楷体" w:cs="Times New Roman"/>
          <w:b w:val="0"/>
          <w:bCs/>
          <w:sz w:val="24"/>
          <w:szCs w:val="24"/>
          <w:highlight w:val="none"/>
        </w:rPr>
        <w:t>以</w:t>
      </w:r>
      <w:r>
        <w:rPr>
          <w:rFonts w:hint="eastAsia" w:ascii="Times New Roman" w:hAnsi="Times New Roman" w:eastAsia="楷体" w:cs="Times New Roman"/>
          <w:b w:val="0"/>
          <w:bCs/>
          <w:sz w:val="24"/>
          <w:szCs w:val="24"/>
          <w:highlight w:val="none"/>
          <w:lang w:val="en-US" w:eastAsia="zh-CN"/>
        </w:rPr>
        <w:t>word</w:t>
      </w:r>
      <w:r>
        <w:rPr>
          <w:rFonts w:hint="default" w:ascii="Times New Roman" w:hAnsi="Times New Roman" w:eastAsia="楷体" w:cs="Times New Roman"/>
          <w:b w:val="0"/>
          <w:bCs/>
          <w:sz w:val="24"/>
          <w:szCs w:val="24"/>
          <w:highlight w:val="none"/>
        </w:rPr>
        <w:t>形式发送</w:t>
      </w:r>
      <w:r>
        <w:rPr>
          <w:rFonts w:hint="eastAsia" w:ascii="Times New Roman" w:hAnsi="Times New Roman" w:eastAsia="楷体" w:cs="Times New Roman"/>
          <w:b w:val="0"/>
          <w:bCs/>
          <w:sz w:val="24"/>
          <w:szCs w:val="24"/>
          <w:highlight w:val="none"/>
          <w:lang w:val="en-US" w:eastAsia="zh-CN"/>
        </w:rPr>
        <w:t>至</w:t>
      </w:r>
      <w:r>
        <w:rPr>
          <w:rFonts w:hint="default" w:ascii="Times New Roman" w:hAnsi="Times New Roman" w:eastAsia="楷体" w:cs="Times New Roman"/>
          <w:b w:val="0"/>
          <w:bCs/>
          <w:sz w:val="24"/>
          <w:szCs w:val="24"/>
          <w:highlight w:val="none"/>
        </w:rPr>
        <w:t>邮箱：youth@cactch.org.cn。联系人：</w:t>
      </w:r>
      <w:r>
        <w:rPr>
          <w:rFonts w:hint="eastAsia" w:ascii="Times New Roman" w:hAnsi="Times New Roman" w:cs="Times New Roman"/>
          <w:highlight w:val="none"/>
          <w:lang w:eastAsia="zh-CN"/>
        </w:rPr>
        <w:t>刘逸堃  17709212248</w:t>
      </w:r>
      <w:r>
        <w:rPr>
          <w:rFonts w:hint="default" w:ascii="Times New Roman" w:hAnsi="Times New Roman" w:eastAsia="楷体" w:cs="Times New Roman"/>
          <w:b w:val="0"/>
          <w:bCs/>
          <w:sz w:val="24"/>
          <w:szCs w:val="24"/>
          <w:highlight w:val="none"/>
          <w:lang w:eastAsia="zh-CN"/>
        </w:rPr>
        <w:t>。</w:t>
      </w:r>
    </w:p>
    <w:p w14:paraId="658C8BDC">
      <w:pPr>
        <w:spacing w:line="360" w:lineRule="auto"/>
        <w:rPr>
          <w:b w:val="0"/>
          <w:bCs/>
          <w:sz w:val="24"/>
          <w:szCs w:val="24"/>
          <w:highlight w:val="none"/>
        </w:rPr>
      </w:pPr>
    </w:p>
    <w:p w14:paraId="54C8D2BA">
      <w:pPr>
        <w:rPr>
          <w:highlight w:val="none"/>
        </w:rPr>
      </w:pPr>
    </w:p>
    <w:p w14:paraId="10006DB2">
      <w:pPr>
        <w:jc w:val="left"/>
        <w:rPr>
          <w:rFonts w:ascii="Times New Roman" w:hAnsi="Times New Roman" w:cs="Times New Roman"/>
          <w:highlight w:val="none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AF79352-618E-4AD6-80DC-0DEDF0D19D9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  <w:embedRegular r:id="rId2" w:fontKey="{6250D593-AC27-4FF1-8829-10065FA86B44}"/>
  </w:font>
  <w:font w:name="MS Mincho">
    <w:panose1 w:val="02020609040205080304"/>
    <w:charset w:val="86"/>
    <w:family w:val="auto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auto"/>
    <w:pitch w:val="default"/>
    <w:sig w:usb0="E00002FF" w:usb1="6AC7FDFB" w:usb2="08000012" w:usb3="00000000" w:csb0="4002009F" w:csb1="DFD70000"/>
    <w:embedRegular r:id="rId3" w:fontKey="{591FA2F7-523C-420B-8246-F38BA4303961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5A3317BA-7838-4B67-951E-A043B05F6E6B}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Courier">
    <w:altName w:val="Courier New"/>
    <w:panose1 w:val="02070409020205020404"/>
    <w:charset w:val="00"/>
    <w:family w:val="auto"/>
    <w:pitch w:val="default"/>
    <w:sig w:usb0="00000000" w:usb1="00000000" w:usb2="00000000" w:usb3="00000000" w:csb0="0000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EFE5CE68-84F6-4176-AA77-61A74D95537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9A9E0BA2-FD11-442A-ADB1-3602FC182D3A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7E"/>
    <w:multiLevelType w:val="singleLevel"/>
    <w:tmpl w:val="FFFFFF7E"/>
    <w:lvl w:ilvl="0" w:tentative="0">
      <w:start w:val="1"/>
      <w:numFmt w:val="decimal"/>
      <w:pStyle w:val="20"/>
      <w:lvlText w:val="%1."/>
      <w:lvlJc w:val="left"/>
      <w:pPr>
        <w:tabs>
          <w:tab w:val="left" w:pos="1080"/>
        </w:tabs>
        <w:ind w:left="1080" w:hanging="360"/>
      </w:pPr>
    </w:lvl>
  </w:abstractNum>
  <w:abstractNum w:abstractNumId="1">
    <w:nsid w:val="FFFFFF7F"/>
    <w:multiLevelType w:val="singleLevel"/>
    <w:tmpl w:val="FFFFFF7F"/>
    <w:lvl w:ilvl="0" w:tentative="0">
      <w:start w:val="1"/>
      <w:numFmt w:val="decimal"/>
      <w:pStyle w:val="13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2">
    <w:nsid w:val="FFFFFF82"/>
    <w:multiLevelType w:val="singleLevel"/>
    <w:tmpl w:val="FFFFFF82"/>
    <w:lvl w:ilvl="0" w:tentative="0">
      <w:start w:val="1"/>
      <w:numFmt w:val="bullet"/>
      <w:pStyle w:val="18"/>
      <w:lvlText w:val=""/>
      <w:lvlJc w:val="left"/>
      <w:pPr>
        <w:tabs>
          <w:tab w:val="left" w:pos="1080"/>
        </w:tabs>
        <w:ind w:left="1080" w:hanging="360"/>
      </w:pPr>
      <w:rPr>
        <w:rFonts w:hint="default" w:ascii="Symbol" w:hAnsi="Symbol"/>
      </w:rPr>
    </w:lvl>
  </w:abstractNum>
  <w:abstractNum w:abstractNumId="3">
    <w:nsid w:val="FFFFFF83"/>
    <w:multiLevelType w:val="singleLevel"/>
    <w:tmpl w:val="FFFFFF83"/>
    <w:lvl w:ilvl="0" w:tentative="0">
      <w:start w:val="1"/>
      <w:numFmt w:val="bullet"/>
      <w:pStyle w:val="23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</w:rPr>
    </w:lvl>
  </w:abstractNum>
  <w:abstractNum w:abstractNumId="4">
    <w:nsid w:val="FFFFFF88"/>
    <w:multiLevelType w:val="singleLevel"/>
    <w:tmpl w:val="FFFFFF88"/>
    <w:lvl w:ilvl="0" w:tentative="0">
      <w:start w:val="1"/>
      <w:numFmt w:val="decimal"/>
      <w:pStyle w:val="14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5">
    <w:nsid w:val="FFFFFF89"/>
    <w:multiLevelType w:val="singleLevel"/>
    <w:tmpl w:val="FFFFFF89"/>
    <w:lvl w:ilvl="0" w:tentative="0">
      <w:start w:val="1"/>
      <w:numFmt w:val="bullet"/>
      <w:pStyle w:val="16"/>
      <w:lvlText w:val=""/>
      <w:lvlJc w:val="left"/>
      <w:pPr>
        <w:tabs>
          <w:tab w:val="left" w:pos="360"/>
        </w:tabs>
        <w:ind w:left="360" w:hanging="360"/>
      </w:pPr>
      <w:rPr>
        <w:rFonts w:hint="default" w:ascii="Symbol" w:hAnsi="Symbol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075691"/>
    <w:rsid w:val="00106405"/>
    <w:rsid w:val="0015074B"/>
    <w:rsid w:val="0029639D"/>
    <w:rsid w:val="00326F90"/>
    <w:rsid w:val="004615AE"/>
    <w:rsid w:val="00524D31"/>
    <w:rsid w:val="00827A61"/>
    <w:rsid w:val="008A0D14"/>
    <w:rsid w:val="008D3790"/>
    <w:rsid w:val="00902D5C"/>
    <w:rsid w:val="00AA1D8D"/>
    <w:rsid w:val="00AF4E0C"/>
    <w:rsid w:val="00B47730"/>
    <w:rsid w:val="00B513F1"/>
    <w:rsid w:val="00CB0664"/>
    <w:rsid w:val="00D348AD"/>
    <w:rsid w:val="00D75CCD"/>
    <w:rsid w:val="00FC693F"/>
    <w:rsid w:val="0D8E153E"/>
    <w:rsid w:val="10F97417"/>
    <w:rsid w:val="2F584E6F"/>
    <w:rsid w:val="3949371F"/>
    <w:rsid w:val="4A914BA1"/>
    <w:rsid w:val="5540169E"/>
    <w:rsid w:val="5C50746E"/>
    <w:rsid w:val="683D08DC"/>
    <w:rsid w:val="6BFB43CE"/>
    <w:rsid w:val="70856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14:defaultImageDpi w14:val="300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qFormat="1" w:uiPriority="99" w:semiHidden="0" w:name="macro"/>
    <w:lsdException w:uiPriority="99" w:name="toa heading"/>
    <w:lsdException w:qFormat="1" w:uiPriority="99" w:semiHidden="0" w:name="List"/>
    <w:lsdException w:qFormat="1" w:uiPriority="99" w:semiHidden="0" w:name="List Bullet"/>
    <w:lsdException w:qFormat="1" w:uiPriority="99" w:semiHidden="0" w:name="List Number"/>
    <w:lsdException w:qFormat="1" w:uiPriority="99" w:semiHidden="0" w:name="List 2"/>
    <w:lsdException w:qFormat="1" w:uiPriority="99" w:semiHidden="0" w:name="List 3"/>
    <w:lsdException w:uiPriority="99" w:name="List 4"/>
    <w:lsdException w:uiPriority="99" w:name="List 5"/>
    <w:lsdException w:qFormat="1" w:uiPriority="99" w:semiHidden="0" w:name="List Bullet 2"/>
    <w:lsdException w:qFormat="1" w:uiPriority="99" w:semiHidden="0" w:name="List Bullet 3"/>
    <w:lsdException w:uiPriority="99" w:name="List Bullet 4"/>
    <w:lsdException w:uiPriority="99" w:name="List Bullet 5"/>
    <w:lsdException w:qFormat="1" w:uiPriority="99" w:semiHidden="0" w:name="List Number 2"/>
    <w:lsdException w:qFormat="1" w:uiPriority="99" w:semiHidden="0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qFormat="1" w:uiPriority="99" w:semiHidden="0" w:name="List Continue"/>
    <w:lsdException w:qFormat="1" w:uiPriority="99" w:semiHidden="0" w:name="List Continue 2"/>
    <w:lsdException w:qFormat="1" w:uiPriority="99" w:semiHidden="0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qFormat="1" w:uiPriority="99" w:semiHidden="0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60" w:semiHidden="0" w:name="Light Shading"/>
    <w:lsdException w:qFormat="1" w:unhideWhenUsed="0" w:uiPriority="61" w:semiHidden="0" w:name="Light List"/>
    <w:lsdException w:qFormat="1" w:unhideWhenUsed="0" w:uiPriority="62" w:semiHidden="0" w:name="Light Grid"/>
    <w:lsdException w:qFormat="1" w:unhideWhenUsed="0" w:uiPriority="63" w:semiHidden="0" w:name="Medium Shading 1"/>
    <w:lsdException w:qFormat="1" w:unhideWhenUsed="0" w:uiPriority="64" w:semiHidden="0" w:name="Medium Shading 2"/>
    <w:lsdException w:qFormat="1" w:unhideWhenUsed="0" w:uiPriority="65" w:semiHidden="0" w:name="Medium List 1"/>
    <w:lsdException w:qFormat="1" w:unhideWhenUsed="0" w:uiPriority="66" w:semiHidden="0" w:name="Medium List 2"/>
    <w:lsdException w:qFormat="1" w:unhideWhenUsed="0" w:uiPriority="67" w:semiHidden="0" w:name="Medium Grid 1"/>
    <w:lsdException w:qFormat="1" w:unhideWhenUsed="0" w:uiPriority="68" w:semiHidden="0" w:name="Medium Grid 2"/>
    <w:lsdException w:qFormat="1" w:unhideWhenUsed="0" w:uiPriority="69" w:semiHidden="0" w:name="Medium Grid 3"/>
    <w:lsdException w:qFormat="1" w:unhideWhenUsed="0" w:uiPriority="70" w:semiHidden="0" w:name="Dark List"/>
    <w:lsdException w:qFormat="1" w:unhideWhenUsed="0" w:uiPriority="71" w:semiHidden="0" w:name="Colorful Shading"/>
    <w:lsdException w:qFormat="1" w:unhideWhenUsed="0" w:uiPriority="72" w:semiHidden="0" w:name="Colorful List"/>
    <w:lsdException w:qFormat="1" w:unhideWhenUsed="0" w:uiPriority="73" w:semiHidden="0" w:name="Colorful Grid"/>
    <w:lsdException w:qFormat="1" w:unhideWhenUsed="0" w:uiPriority="60" w:semiHidden="0" w:name="Light Shading Accent 1"/>
    <w:lsdException w:qFormat="1" w:unhideWhenUsed="0" w:uiPriority="61" w:semiHidden="0" w:name="Light List Accent 1"/>
    <w:lsdException w:qFormat="1" w:unhideWhenUsed="0" w:uiPriority="62" w:semiHidden="0" w:name="Light Grid Accent 1"/>
    <w:lsdException w:qFormat="1" w:unhideWhenUsed="0" w:uiPriority="63" w:semiHidden="0" w:name="Medium Shading 1 Accent 1"/>
    <w:lsdException w:qFormat="1" w:unhideWhenUsed="0" w:uiPriority="64" w:semiHidden="0" w:name="Medium Shading 2 Accent 1"/>
    <w:lsdException w:qFormat="1"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qFormat="1" w:unhideWhenUsed="0" w:uiPriority="66" w:semiHidden="0" w:name="Medium List 2 Accent 1"/>
    <w:lsdException w:qFormat="1" w:unhideWhenUsed="0" w:uiPriority="67" w:semiHidden="0" w:name="Medium Grid 1 Accent 1"/>
    <w:lsdException w:qFormat="1" w:unhideWhenUsed="0" w:uiPriority="68" w:semiHidden="0" w:name="Medium Grid 2 Accent 1"/>
    <w:lsdException w:qFormat="1" w:unhideWhenUsed="0" w:uiPriority="69" w:semiHidden="0" w:name="Medium Grid 3 Accent 1"/>
    <w:lsdException w:qFormat="1" w:unhideWhenUsed="0" w:uiPriority="70" w:semiHidden="0" w:name="Dark List Accent 1"/>
    <w:lsdException w:qFormat="1" w:unhideWhenUsed="0" w:uiPriority="71" w:semiHidden="0" w:name="Colorful Shading Accent 1"/>
    <w:lsdException w:qFormat="1" w:unhideWhenUsed="0" w:uiPriority="72" w:semiHidden="0" w:name="Colorful List Accent 1"/>
    <w:lsdException w:qFormat="1" w:unhideWhenUsed="0" w:uiPriority="73" w:semiHidden="0" w:name="Colorful Grid Accent 1"/>
    <w:lsdException w:qFormat="1" w:unhideWhenUsed="0" w:uiPriority="60" w:semiHidden="0" w:name="Light Shading Accent 2"/>
    <w:lsdException w:qFormat="1" w:unhideWhenUsed="0" w:uiPriority="61" w:semiHidden="0" w:name="Light List Accent 2"/>
    <w:lsdException w:qFormat="1" w:unhideWhenUsed="0" w:uiPriority="62" w:semiHidden="0" w:name="Light Grid Accent 2"/>
    <w:lsdException w:qFormat="1" w:unhideWhenUsed="0" w:uiPriority="63" w:semiHidden="0" w:name="Medium Shading 1 Accent 2"/>
    <w:lsdException w:qFormat="1" w:unhideWhenUsed="0" w:uiPriority="64" w:semiHidden="0" w:name="Medium Shading 2 Accent 2"/>
    <w:lsdException w:qFormat="1" w:unhideWhenUsed="0" w:uiPriority="65" w:semiHidden="0" w:name="Medium List 1 Accent 2"/>
    <w:lsdException w:qFormat="1" w:unhideWhenUsed="0" w:uiPriority="66" w:semiHidden="0" w:name="Medium List 2 Accent 2"/>
    <w:lsdException w:qFormat="1" w:unhideWhenUsed="0" w:uiPriority="67" w:semiHidden="0" w:name="Medium Grid 1 Accent 2"/>
    <w:lsdException w:qFormat="1" w:unhideWhenUsed="0" w:uiPriority="68" w:semiHidden="0" w:name="Medium Grid 2 Accent 2"/>
    <w:lsdException w:qFormat="1" w:unhideWhenUsed="0" w:uiPriority="69" w:semiHidden="0" w:name="Medium Grid 3 Accent 2"/>
    <w:lsdException w:qFormat="1" w:unhideWhenUsed="0" w:uiPriority="70" w:semiHidden="0" w:name="Dark List Accent 2"/>
    <w:lsdException w:qFormat="1" w:unhideWhenUsed="0" w:uiPriority="71" w:semiHidden="0" w:name="Colorful Shading Accent 2"/>
    <w:lsdException w:qFormat="1" w:unhideWhenUsed="0" w:uiPriority="72" w:semiHidden="0" w:name="Colorful List Accent 2"/>
    <w:lsdException w:qFormat="1" w:unhideWhenUsed="0" w:uiPriority="73" w:semiHidden="0" w:name="Colorful Grid Accent 2"/>
    <w:lsdException w:qFormat="1" w:unhideWhenUsed="0" w:uiPriority="60" w:semiHidden="0" w:name="Light Shading Accent 3"/>
    <w:lsdException w:qFormat="1" w:unhideWhenUsed="0" w:uiPriority="61" w:semiHidden="0" w:name="Light List Accent 3"/>
    <w:lsdException w:qFormat="1" w:unhideWhenUsed="0" w:uiPriority="62" w:semiHidden="0" w:name="Light Grid Accent 3"/>
    <w:lsdException w:qFormat="1" w:unhideWhenUsed="0" w:uiPriority="63" w:semiHidden="0" w:name="Medium Shading 1 Accent 3"/>
    <w:lsdException w:qFormat="1" w:unhideWhenUsed="0" w:uiPriority="64" w:semiHidden="0" w:name="Medium Shading 2 Accent 3"/>
    <w:lsdException w:qFormat="1" w:unhideWhenUsed="0" w:uiPriority="65" w:semiHidden="0" w:name="Medium List 1 Accent 3"/>
    <w:lsdException w:qFormat="1" w:unhideWhenUsed="0" w:uiPriority="66" w:semiHidden="0" w:name="Medium List 2 Accent 3"/>
    <w:lsdException w:qFormat="1" w:unhideWhenUsed="0" w:uiPriority="67" w:semiHidden="0" w:name="Medium Grid 1 Accent 3"/>
    <w:lsdException w:qFormat="1" w:unhideWhenUsed="0" w:uiPriority="68" w:semiHidden="0" w:name="Medium Grid 2 Accent 3"/>
    <w:lsdException w:qFormat="1" w:unhideWhenUsed="0" w:uiPriority="69" w:semiHidden="0" w:name="Medium Grid 3 Accent 3"/>
    <w:lsdException w:qFormat="1" w:unhideWhenUsed="0" w:uiPriority="70" w:semiHidden="0" w:name="Dark List Accent 3"/>
    <w:lsdException w:qFormat="1" w:unhideWhenUsed="0" w:uiPriority="71" w:semiHidden="0" w:name="Colorful Shading Accent 3"/>
    <w:lsdException w:qFormat="1" w:unhideWhenUsed="0" w:uiPriority="72" w:semiHidden="0" w:name="Colorful List Accent 3"/>
    <w:lsdException w:qFormat="1" w:unhideWhenUsed="0" w:uiPriority="73" w:semiHidden="0" w:name="Colorful Grid Accent 3"/>
    <w:lsdException w:qFormat="1" w:unhideWhenUsed="0" w:uiPriority="60" w:semiHidden="0" w:name="Light Shading Accent 4"/>
    <w:lsdException w:qFormat="1" w:unhideWhenUsed="0" w:uiPriority="61" w:semiHidden="0" w:name="Light List Accent 4"/>
    <w:lsdException w:qFormat="1" w:unhideWhenUsed="0" w:uiPriority="62" w:semiHidden="0" w:name="Light Grid Accent 4"/>
    <w:lsdException w:qFormat="1" w:unhideWhenUsed="0" w:uiPriority="63" w:semiHidden="0" w:name="Medium Shading 1 Accent 4"/>
    <w:lsdException w:qFormat="1" w:unhideWhenUsed="0" w:uiPriority="64" w:semiHidden="0" w:name="Medium Shading 2 Accent 4"/>
    <w:lsdException w:qFormat="1" w:unhideWhenUsed="0" w:uiPriority="65" w:semiHidden="0" w:name="Medium List 1 Accent 4"/>
    <w:lsdException w:qFormat="1" w:unhideWhenUsed="0" w:uiPriority="66" w:semiHidden="0" w:name="Medium List 2 Accent 4"/>
    <w:lsdException w:qFormat="1" w:unhideWhenUsed="0" w:uiPriority="67" w:semiHidden="0" w:name="Medium Grid 1 Accent 4"/>
    <w:lsdException w:qFormat="1" w:unhideWhenUsed="0" w:uiPriority="68" w:semiHidden="0" w:name="Medium Grid 2 Accent 4"/>
    <w:lsdException w:qFormat="1" w:unhideWhenUsed="0" w:uiPriority="69" w:semiHidden="0" w:name="Medium Grid 3 Accent 4"/>
    <w:lsdException w:qFormat="1" w:unhideWhenUsed="0" w:uiPriority="70" w:semiHidden="0" w:name="Dark List Accent 4"/>
    <w:lsdException w:qFormat="1" w:unhideWhenUsed="0" w:uiPriority="71" w:semiHidden="0" w:name="Colorful Shading Accent 4"/>
    <w:lsdException w:qFormat="1" w:unhideWhenUsed="0" w:uiPriority="72" w:semiHidden="0" w:name="Colorful List Accent 4"/>
    <w:lsdException w:qFormat="1" w:unhideWhenUsed="0" w:uiPriority="73" w:semiHidden="0" w:name="Colorful Grid Accent 4"/>
    <w:lsdException w:qFormat="1" w:unhideWhenUsed="0" w:uiPriority="60" w:semiHidden="0" w:name="Light Shading Accent 5"/>
    <w:lsdException w:qFormat="1" w:unhideWhenUsed="0" w:uiPriority="61" w:semiHidden="0" w:name="Light List Accent 5"/>
    <w:lsdException w:qFormat="1" w:unhideWhenUsed="0" w:uiPriority="62" w:semiHidden="0" w:name="Light Grid Accent 5"/>
    <w:lsdException w:qFormat="1" w:unhideWhenUsed="0" w:uiPriority="63" w:semiHidden="0" w:name="Medium Shading 1 Accent 5"/>
    <w:lsdException w:qFormat="1" w:unhideWhenUsed="0" w:uiPriority="64" w:semiHidden="0" w:name="Medium Shading 2 Accent 5"/>
    <w:lsdException w:qFormat="1" w:unhideWhenUsed="0" w:uiPriority="65" w:semiHidden="0" w:name="Medium List 1 Accent 5"/>
    <w:lsdException w:qFormat="1" w:unhideWhenUsed="0" w:uiPriority="66" w:semiHidden="0" w:name="Medium List 2 Accent 5"/>
    <w:lsdException w:qFormat="1" w:unhideWhenUsed="0" w:uiPriority="67" w:semiHidden="0" w:name="Medium Grid 1 Accent 5"/>
    <w:lsdException w:qFormat="1" w:unhideWhenUsed="0" w:uiPriority="68" w:semiHidden="0" w:name="Medium Grid 2 Accent 5"/>
    <w:lsdException w:qFormat="1" w:unhideWhenUsed="0" w:uiPriority="69" w:semiHidden="0" w:name="Medium Grid 3 Accent 5"/>
    <w:lsdException w:qFormat="1" w:unhideWhenUsed="0" w:uiPriority="70" w:semiHidden="0" w:name="Dark List Accent 5"/>
    <w:lsdException w:qFormat="1" w:unhideWhenUsed="0" w:uiPriority="71" w:semiHidden="0" w:name="Colorful Shading Accent 5"/>
    <w:lsdException w:qFormat="1" w:unhideWhenUsed="0" w:uiPriority="72" w:semiHidden="0" w:name="Colorful List Accent 5"/>
    <w:lsdException w:qFormat="1" w:unhideWhenUsed="0" w:uiPriority="73" w:semiHidden="0" w:name="Colorful Grid Accent 5"/>
    <w:lsdException w:qFormat="1" w:unhideWhenUsed="0" w:uiPriority="60" w:semiHidden="0" w:name="Light Shading Accent 6"/>
    <w:lsdException w:qFormat="1" w:unhideWhenUsed="0" w:uiPriority="61" w:semiHidden="0" w:name="Light List Accent 6"/>
    <w:lsdException w:qFormat="1" w:unhideWhenUsed="0" w:uiPriority="62" w:semiHidden="0" w:name="Light Grid Accent 6"/>
    <w:lsdException w:qFormat="1" w:unhideWhenUsed="0" w:uiPriority="63" w:semiHidden="0" w:name="Medium Shading 1 Accent 6"/>
    <w:lsdException w:qFormat="1" w:unhideWhenUsed="0" w:uiPriority="64" w:semiHidden="0" w:name="Medium Shading 2 Accent 6"/>
    <w:lsdException w:qFormat="1" w:unhideWhenUsed="0" w:uiPriority="65" w:semiHidden="0" w:name="Medium List 1 Accent 6"/>
    <w:lsdException w:qFormat="1" w:unhideWhenUsed="0" w:uiPriority="66" w:semiHidden="0" w:name="Medium List 2 Accent 6"/>
    <w:lsdException w:qFormat="1" w:unhideWhenUsed="0" w:uiPriority="67" w:semiHidden="0" w:name="Medium Grid 1 Accent 6"/>
    <w:lsdException w:qFormat="1" w:unhideWhenUsed="0" w:uiPriority="68" w:semiHidden="0" w:name="Medium Grid 2 Accent 6"/>
    <w:lsdException w:qFormat="1" w:unhideWhenUsed="0" w:uiPriority="69" w:semiHidden="0" w:name="Medium Grid 3 Accent 6"/>
    <w:lsdException w:qFormat="1" w:unhideWhenUsed="0" w:uiPriority="70" w:semiHidden="0" w:name="Dark List Accent 6"/>
    <w:lsdException w:qFormat="1" w:unhideWhenUsed="0" w:uiPriority="71" w:semiHidden="0" w:name="Colorful Shading Accent 6"/>
    <w:lsdException w:qFormat="1" w:unhideWhenUsed="0" w:uiPriority="72" w:semiHidden="0" w:name="Colorful List Accent 6"/>
    <w:lsdException w:qFormat="1"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360" w:lineRule="auto"/>
    </w:pPr>
    <w:rPr>
      <w:rFonts w:ascii="仿宋" w:hAnsi="仿宋" w:eastAsia="仿宋" w:cstheme="minorBidi"/>
      <w:sz w:val="24"/>
      <w:szCs w:val="22"/>
      <w:lang w:val="en-US" w:eastAsia="en-US" w:bidi="ar-SA"/>
    </w:rPr>
  </w:style>
  <w:style w:type="paragraph" w:styleId="3">
    <w:name w:val="heading 1"/>
    <w:basedOn w:val="1"/>
    <w:next w:val="1"/>
    <w:link w:val="139"/>
    <w:qFormat/>
    <w:uiPriority w:val="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4">
    <w:name w:val="heading 2"/>
    <w:basedOn w:val="1"/>
    <w:next w:val="1"/>
    <w:link w:val="140"/>
    <w:unhideWhenUsed/>
    <w:qFormat/>
    <w:uiPriority w:val="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paragraph" w:styleId="5">
    <w:name w:val="heading 3"/>
    <w:basedOn w:val="1"/>
    <w:next w:val="1"/>
    <w:link w:val="141"/>
    <w:unhideWhenUsed/>
    <w:qFormat/>
    <w:uiPriority w:val="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paragraph" w:styleId="6">
    <w:name w:val="heading 4"/>
    <w:basedOn w:val="1"/>
    <w:next w:val="1"/>
    <w:link w:val="151"/>
    <w:semiHidden/>
    <w:unhideWhenUsed/>
    <w:qFormat/>
    <w:uiPriority w:val="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7">
    <w:name w:val="heading 5"/>
    <w:basedOn w:val="1"/>
    <w:next w:val="1"/>
    <w:link w:val="152"/>
    <w:semiHidden/>
    <w:unhideWhenUsed/>
    <w:qFormat/>
    <w:uiPriority w:val="9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254061" w:themeColor="accent1" w:themeShade="80"/>
    </w:rPr>
  </w:style>
  <w:style w:type="paragraph" w:styleId="8">
    <w:name w:val="heading 6"/>
    <w:basedOn w:val="1"/>
    <w:next w:val="1"/>
    <w:link w:val="153"/>
    <w:semiHidden/>
    <w:unhideWhenUsed/>
    <w:qFormat/>
    <w:uiPriority w:val="9"/>
    <w:pPr>
      <w:keepNext/>
      <w:keepLines/>
      <w:spacing w:before="200"/>
      <w:outlineLvl w:val="5"/>
    </w:pPr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paragraph" w:styleId="9">
    <w:name w:val="heading 7"/>
    <w:basedOn w:val="1"/>
    <w:next w:val="1"/>
    <w:link w:val="154"/>
    <w:semiHidden/>
    <w:unhideWhenUsed/>
    <w:qFormat/>
    <w:uiPriority w:val="9"/>
    <w:pPr>
      <w:keepNext/>
      <w:keepLines/>
      <w:spacing w:before="200"/>
      <w:outlineLvl w:val="6"/>
    </w:pPr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0">
    <w:name w:val="heading 8"/>
    <w:basedOn w:val="1"/>
    <w:next w:val="1"/>
    <w:link w:val="155"/>
    <w:semiHidden/>
    <w:unhideWhenUsed/>
    <w:qFormat/>
    <w:uiPriority w:val="9"/>
    <w:pPr>
      <w:keepNext/>
      <w:keepLines/>
      <w:spacing w:before="20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paragraph" w:styleId="11">
    <w:name w:val="heading 9"/>
    <w:basedOn w:val="1"/>
    <w:next w:val="1"/>
    <w:link w:val="156"/>
    <w:semiHidden/>
    <w:unhideWhenUsed/>
    <w:qFormat/>
    <w:uiPriority w:val="9"/>
    <w:pPr>
      <w:keepNext/>
      <w:keepLines/>
      <w:spacing w:before="20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default="1" w:styleId="132">
    <w:name w:val="Default Paragraph Font"/>
    <w:semiHidden/>
    <w:unhideWhenUsed/>
    <w:qFormat/>
    <w:uiPriority w:val="1"/>
  </w:style>
  <w:style w:type="table" w:default="1" w:styleId="3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acro"/>
    <w:link w:val="148"/>
    <w:unhideWhenUsed/>
    <w:qFormat/>
    <w:uiPriority w:val="99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hAnsi="Courier" w:eastAsiaTheme="minorEastAsia" w:cstheme="minorBidi"/>
      <w:sz w:val="20"/>
      <w:szCs w:val="20"/>
      <w:lang w:val="en-US" w:eastAsia="en-US" w:bidi="ar-SA"/>
    </w:rPr>
  </w:style>
  <w:style w:type="paragraph" w:styleId="12">
    <w:name w:val="List 3"/>
    <w:basedOn w:val="1"/>
    <w:unhideWhenUsed/>
    <w:qFormat/>
    <w:uiPriority w:val="99"/>
    <w:pPr>
      <w:ind w:left="1080" w:hanging="360"/>
      <w:contextualSpacing/>
    </w:pPr>
  </w:style>
  <w:style w:type="paragraph" w:styleId="13">
    <w:name w:val="List Number 2"/>
    <w:basedOn w:val="1"/>
    <w:unhideWhenUsed/>
    <w:qFormat/>
    <w:uiPriority w:val="99"/>
    <w:pPr>
      <w:numPr>
        <w:ilvl w:val="0"/>
        <w:numId w:val="1"/>
      </w:numPr>
      <w:contextualSpacing/>
    </w:pPr>
  </w:style>
  <w:style w:type="paragraph" w:styleId="14">
    <w:name w:val="List Number"/>
    <w:basedOn w:val="1"/>
    <w:unhideWhenUsed/>
    <w:qFormat/>
    <w:uiPriority w:val="99"/>
    <w:pPr>
      <w:numPr>
        <w:ilvl w:val="0"/>
        <w:numId w:val="2"/>
      </w:numPr>
      <w:contextualSpacing/>
    </w:pPr>
  </w:style>
  <w:style w:type="paragraph" w:styleId="15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6">
    <w:name w:val="List Bullet"/>
    <w:basedOn w:val="1"/>
    <w:unhideWhenUsed/>
    <w:qFormat/>
    <w:uiPriority w:val="99"/>
    <w:pPr>
      <w:numPr>
        <w:ilvl w:val="0"/>
        <w:numId w:val="3"/>
      </w:numPr>
      <w:contextualSpacing/>
    </w:pPr>
  </w:style>
  <w:style w:type="paragraph" w:styleId="17">
    <w:name w:val="Body Text 3"/>
    <w:basedOn w:val="1"/>
    <w:link w:val="147"/>
    <w:unhideWhenUsed/>
    <w:qFormat/>
    <w:uiPriority w:val="99"/>
    <w:pPr>
      <w:spacing w:after="120"/>
    </w:pPr>
    <w:rPr>
      <w:sz w:val="16"/>
      <w:szCs w:val="16"/>
    </w:rPr>
  </w:style>
  <w:style w:type="paragraph" w:styleId="18">
    <w:name w:val="List Bullet 3"/>
    <w:basedOn w:val="1"/>
    <w:unhideWhenUsed/>
    <w:qFormat/>
    <w:uiPriority w:val="99"/>
    <w:pPr>
      <w:numPr>
        <w:ilvl w:val="0"/>
        <w:numId w:val="4"/>
      </w:numPr>
      <w:contextualSpacing/>
    </w:pPr>
  </w:style>
  <w:style w:type="paragraph" w:styleId="19">
    <w:name w:val="Body Text"/>
    <w:basedOn w:val="1"/>
    <w:link w:val="145"/>
    <w:unhideWhenUsed/>
    <w:qFormat/>
    <w:uiPriority w:val="99"/>
    <w:pPr>
      <w:spacing w:after="120"/>
    </w:pPr>
  </w:style>
  <w:style w:type="paragraph" w:styleId="20">
    <w:name w:val="List Number 3"/>
    <w:basedOn w:val="1"/>
    <w:unhideWhenUsed/>
    <w:qFormat/>
    <w:uiPriority w:val="99"/>
    <w:pPr>
      <w:numPr>
        <w:ilvl w:val="0"/>
        <w:numId w:val="5"/>
      </w:numPr>
      <w:contextualSpacing/>
    </w:pPr>
  </w:style>
  <w:style w:type="paragraph" w:styleId="21">
    <w:name w:val="List 2"/>
    <w:basedOn w:val="1"/>
    <w:unhideWhenUsed/>
    <w:qFormat/>
    <w:uiPriority w:val="99"/>
    <w:pPr>
      <w:ind w:left="720" w:hanging="360"/>
      <w:contextualSpacing/>
    </w:pPr>
  </w:style>
  <w:style w:type="paragraph" w:styleId="22">
    <w:name w:val="List Continue"/>
    <w:basedOn w:val="1"/>
    <w:unhideWhenUsed/>
    <w:qFormat/>
    <w:uiPriority w:val="99"/>
    <w:pPr>
      <w:spacing w:after="120"/>
      <w:ind w:left="360"/>
      <w:contextualSpacing/>
    </w:pPr>
  </w:style>
  <w:style w:type="paragraph" w:styleId="23">
    <w:name w:val="List Bullet 2"/>
    <w:basedOn w:val="1"/>
    <w:unhideWhenUsed/>
    <w:qFormat/>
    <w:uiPriority w:val="99"/>
    <w:pPr>
      <w:numPr>
        <w:ilvl w:val="0"/>
        <w:numId w:val="6"/>
      </w:numPr>
      <w:contextualSpacing/>
    </w:pPr>
  </w:style>
  <w:style w:type="paragraph" w:styleId="24">
    <w:name w:val="footer"/>
    <w:basedOn w:val="1"/>
    <w:link w:val="137"/>
    <w:unhideWhenUsed/>
    <w:qFormat/>
    <w:uiPriority w:val="99"/>
    <w:pPr>
      <w:tabs>
        <w:tab w:val="center" w:pos="4680"/>
        <w:tab w:val="right" w:pos="9360"/>
      </w:tabs>
      <w:spacing w:line="240" w:lineRule="auto"/>
    </w:pPr>
  </w:style>
  <w:style w:type="paragraph" w:styleId="25">
    <w:name w:val="header"/>
    <w:basedOn w:val="1"/>
    <w:link w:val="136"/>
    <w:unhideWhenUsed/>
    <w:qFormat/>
    <w:uiPriority w:val="99"/>
    <w:pPr>
      <w:tabs>
        <w:tab w:val="center" w:pos="4680"/>
        <w:tab w:val="right" w:pos="9360"/>
      </w:tabs>
      <w:spacing w:line="240" w:lineRule="auto"/>
    </w:pPr>
  </w:style>
  <w:style w:type="paragraph" w:styleId="26">
    <w:name w:val="Subtitle"/>
    <w:basedOn w:val="1"/>
    <w:next w:val="1"/>
    <w:link w:val="143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Cs w:val="24"/>
      <w14:textFill>
        <w14:solidFill>
          <w14:schemeClr w14:val="accent1"/>
        </w14:solidFill>
      </w14:textFill>
    </w:rPr>
  </w:style>
  <w:style w:type="paragraph" w:styleId="27">
    <w:name w:val="List"/>
    <w:basedOn w:val="1"/>
    <w:unhideWhenUsed/>
    <w:qFormat/>
    <w:uiPriority w:val="99"/>
    <w:pPr>
      <w:ind w:left="360" w:hanging="360"/>
      <w:contextualSpacing/>
    </w:pPr>
  </w:style>
  <w:style w:type="paragraph" w:styleId="28">
    <w:name w:val="Body Text 2"/>
    <w:basedOn w:val="1"/>
    <w:link w:val="146"/>
    <w:unhideWhenUsed/>
    <w:qFormat/>
    <w:uiPriority w:val="99"/>
    <w:pPr>
      <w:spacing w:after="120" w:line="480" w:lineRule="auto"/>
    </w:pPr>
  </w:style>
  <w:style w:type="paragraph" w:styleId="29">
    <w:name w:val="List Continue 2"/>
    <w:basedOn w:val="1"/>
    <w:unhideWhenUsed/>
    <w:qFormat/>
    <w:uiPriority w:val="99"/>
    <w:pPr>
      <w:spacing w:after="120"/>
      <w:ind w:left="720"/>
      <w:contextualSpacing/>
    </w:pPr>
  </w:style>
  <w:style w:type="paragraph" w:styleId="30">
    <w:name w:val="List Continue 3"/>
    <w:basedOn w:val="1"/>
    <w:unhideWhenUsed/>
    <w:qFormat/>
    <w:uiPriority w:val="99"/>
    <w:pPr>
      <w:spacing w:after="120"/>
      <w:ind w:left="1080"/>
      <w:contextualSpacing/>
    </w:pPr>
  </w:style>
  <w:style w:type="paragraph" w:styleId="31">
    <w:name w:val="Title"/>
    <w:basedOn w:val="1"/>
    <w:next w:val="1"/>
    <w:link w:val="142"/>
    <w:qFormat/>
    <w:uiPriority w:val="10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33">
    <w:name w:val="Table Grid"/>
    <w:basedOn w:val="32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34">
    <w:name w:val="Light Shading"/>
    <w:basedOn w:val="32"/>
    <w:qFormat/>
    <w:uiPriority w:val="60"/>
    <w:pPr>
      <w:spacing w:after="0" w:line="240" w:lineRule="auto"/>
    </w:pPr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35">
    <w:name w:val="Light Shading Accent 1"/>
    <w:basedOn w:val="32"/>
    <w:qFormat/>
    <w:uiPriority w:val="60"/>
    <w:pPr>
      <w:spacing w:after="0" w:line="240" w:lineRule="auto"/>
    </w:pPr>
    <w:rPr>
      <w:color w:val="376092" w:themeColor="accent1" w:themeShade="BF"/>
    </w:rPr>
    <w:tblPr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36">
    <w:name w:val="Light Shading Accent 2"/>
    <w:basedOn w:val="32"/>
    <w:qFormat/>
    <w:uiPriority w:val="60"/>
    <w:pPr>
      <w:spacing w:after="0" w:line="240" w:lineRule="auto"/>
    </w:pPr>
    <w:rPr>
      <w:color w:val="953735" w:themeColor="accent2" w:themeShade="BF"/>
    </w:rPr>
    <w:tblPr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</w:style>
  <w:style w:type="table" w:styleId="37">
    <w:name w:val="Light Shading Accent 3"/>
    <w:basedOn w:val="32"/>
    <w:qFormat/>
    <w:uiPriority w:val="60"/>
    <w:pPr>
      <w:spacing w:after="0" w:line="240" w:lineRule="auto"/>
    </w:pPr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38">
    <w:name w:val="Light Shading Accent 4"/>
    <w:basedOn w:val="32"/>
    <w:qFormat/>
    <w:uiPriority w:val="60"/>
    <w:pPr>
      <w:spacing w:after="0" w:line="240" w:lineRule="auto"/>
    </w:pPr>
    <w:rPr>
      <w:color w:val="604A7B" w:themeColor="accent4" w:themeShade="BF"/>
    </w:rPr>
    <w:tblPr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39">
    <w:name w:val="Light Shading Accent 5"/>
    <w:basedOn w:val="32"/>
    <w:qFormat/>
    <w:uiPriority w:val="60"/>
    <w:pPr>
      <w:spacing w:after="0" w:line="240" w:lineRule="auto"/>
    </w:pPr>
    <w:rPr>
      <w:color w:val="31859C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40">
    <w:name w:val="Light Shading Accent 6"/>
    <w:basedOn w:val="32"/>
    <w:qFormat/>
    <w:uiPriority w:val="60"/>
    <w:pPr>
      <w:spacing w:after="0" w:line="240" w:lineRule="auto"/>
    </w:pPr>
    <w:rPr>
      <w:color w:val="E46C0A" w:themeColor="accent6" w:themeShade="BF"/>
    </w:rPr>
    <w:tblPr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</w:style>
  <w:style w:type="table" w:styleId="41">
    <w:name w:val="Light List"/>
    <w:basedOn w:val="32"/>
    <w:qFormat/>
    <w:uiPriority w:val="61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42">
    <w:name w:val="Light List Accent 1"/>
    <w:basedOn w:val="32"/>
    <w:qFormat/>
    <w:uiPriority w:val="61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43">
    <w:name w:val="Light List Accent 2"/>
    <w:basedOn w:val="32"/>
    <w:qFormat/>
    <w:uiPriority w:val="61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44">
    <w:name w:val="Light List Accent 3"/>
    <w:basedOn w:val="32"/>
    <w:qFormat/>
    <w:uiPriority w:val="61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45">
    <w:name w:val="Light List Accent 4"/>
    <w:basedOn w:val="32"/>
    <w:qFormat/>
    <w:uiPriority w:val="61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46">
    <w:name w:val="Light List Accent 5"/>
    <w:basedOn w:val="32"/>
    <w:qFormat/>
    <w:uiPriority w:val="61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47">
    <w:name w:val="Light List Accent 6"/>
    <w:basedOn w:val="32"/>
    <w:qFormat/>
    <w:uiPriority w:val="61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48">
    <w:name w:val="Light Grid"/>
    <w:basedOn w:val="32"/>
    <w:qFormat/>
    <w:uiPriority w:val="62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  <w:shd w:val="clear" w:color="auto" w:fill="BFBFBF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</w:tcPr>
    </w:tblStylePr>
  </w:style>
  <w:style w:type="table" w:styleId="49">
    <w:name w:val="Light Grid Accent 1"/>
    <w:basedOn w:val="32"/>
    <w:qFormat/>
    <w:uiPriority w:val="62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</w:tcPr>
    </w:tblStylePr>
  </w:style>
  <w:style w:type="table" w:styleId="50">
    <w:name w:val="Light Grid Accent 2"/>
    <w:basedOn w:val="32"/>
    <w:qFormat/>
    <w:uiPriority w:val="62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  <w:shd w:val="clear" w:color="auto" w:fill="EFD3D3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</w:tcPr>
    </w:tblStylePr>
  </w:style>
  <w:style w:type="table" w:styleId="51">
    <w:name w:val="Light Grid Accent 3"/>
    <w:basedOn w:val="32"/>
    <w:qFormat/>
    <w:uiPriority w:val="62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</w:tcPr>
    </w:tblStylePr>
  </w:style>
  <w:style w:type="table" w:styleId="52">
    <w:name w:val="Light Grid Accent 4"/>
    <w:basedOn w:val="32"/>
    <w:qFormat/>
    <w:uiPriority w:val="62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</w:tcPr>
    </w:tblStylePr>
  </w:style>
  <w:style w:type="table" w:styleId="53">
    <w:name w:val="Light Grid Accent 5"/>
    <w:basedOn w:val="32"/>
    <w:qFormat/>
    <w:uiPriority w:val="62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54">
    <w:name w:val="Light Grid Accent 6"/>
    <w:basedOn w:val="32"/>
    <w:qFormat/>
    <w:uiPriority w:val="62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  <w:shd w:val="clear" w:color="auto" w:fill="FDE5D1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</w:tcPr>
    </w:tblStylePr>
  </w:style>
  <w:style w:type="table" w:styleId="55">
    <w:name w:val="Medium Shading 1"/>
    <w:basedOn w:val="32"/>
    <w:qFormat/>
    <w:uiPriority w:val="63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3F3F3F" w:themeColor="text1" w:themeTint="BF" w:sz="8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3F3F3F" w:themeColor="text1" w:themeTint="BF" w:sz="6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6">
    <w:name w:val="Medium Shading 1 Accent 1"/>
    <w:basedOn w:val="32"/>
    <w:qFormat/>
    <w:uiPriority w:val="63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7">
    <w:name w:val="Medium Shading 1 Accent 2"/>
    <w:basedOn w:val="32"/>
    <w:qFormat/>
    <w:uiPriority w:val="63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3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8">
    <w:name w:val="Medium Shading 1 Accent 3"/>
    <w:basedOn w:val="32"/>
    <w:qFormat/>
    <w:uiPriority w:val="63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4CC82" w:themeColor="accent3" w:themeTint="BF" w:sz="8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4CC82" w:themeColor="accent3" w:themeTint="BF" w:sz="6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9">
    <w:name w:val="Medium Shading 1 Accent 4"/>
    <w:basedOn w:val="32"/>
    <w:qFormat/>
    <w:uiPriority w:val="63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0">
    <w:name w:val="Medium Shading 1 Accent 5"/>
    <w:basedOn w:val="32"/>
    <w:qFormat/>
    <w:uiPriority w:val="63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1">
    <w:name w:val="Medium Shading 1 Accent 6"/>
    <w:basedOn w:val="32"/>
    <w:qFormat/>
    <w:uiPriority w:val="63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5D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2">
    <w:name w:val="Medium Shading 2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3">
    <w:name w:val="Medium Shading 2 Accent 1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4">
    <w:name w:val="Medium Shading 2 Accent 2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5">
    <w:name w:val="Medium Shading 2 Accent 3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6">
    <w:name w:val="Medium Shading 2 Accent 4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7">
    <w:name w:val="Medium Shading 2 Accent 5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8">
    <w:name w:val="Medium Shading 2 Accent 6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9">
    <w:name w:val="Medium List 1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shd w:val="clear" w:color="auto" w:fill="BFBFBF" w:themeFill="text1" w:themeFillTint="3F"/>
      </w:tcPr>
    </w:tblStylePr>
  </w:style>
  <w:style w:type="table" w:styleId="70">
    <w:name w:val="Medium List 1 Accent 1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71">
    <w:name w:val="Medium List 1 Accent 2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shd w:val="clear" w:color="auto" w:fill="EFD3D3" w:themeFill="accent2" w:themeFillTint="3F"/>
      </w:tcPr>
    </w:tblStylePr>
  </w:style>
  <w:style w:type="table" w:styleId="72">
    <w:name w:val="Medium List 1 Accent 3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73">
    <w:name w:val="Medium List 1 Accent 4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74">
    <w:name w:val="Medium List 1 Accent 5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75">
    <w:name w:val="Medium List 1 Accent 6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shd w:val="clear" w:color="auto" w:fill="FDE5D1" w:themeFill="accent6" w:themeFillTint="3F"/>
      </w:tcPr>
    </w:tblStylePr>
  </w:style>
  <w:style w:type="table" w:styleId="76">
    <w:name w:val="Medium List 2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7">
    <w:name w:val="Medium List 2 Accent 1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8">
    <w:name w:val="Medium List 2 Accent 2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3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9">
    <w:name w:val="Medium List 2 Accent 3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0">
    <w:name w:val="Medium List 2 Accent 4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1">
    <w:name w:val="Medium List 2 Accent 5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2">
    <w:name w:val="Medium List 2 Accent 6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5D1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3">
    <w:name w:val="Medium Grid 1"/>
    <w:basedOn w:val="32"/>
    <w:qFormat/>
    <w:uiPriority w:val="67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  <w:insideV w:val="single" w:color="3F3F3F" w:themeColor="text1" w:themeTint="BF" w:sz="8" w:space="0"/>
      </w:tblBorders>
    </w:tblPr>
    <w:tcPr>
      <w:shd w:val="clear" w:color="auto" w:fill="BFBFBF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3F3F3F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84">
    <w:name w:val="Medium Grid 1 Accent 1"/>
    <w:basedOn w:val="32"/>
    <w:qFormat/>
    <w:uiPriority w:val="67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85">
    <w:name w:val="Medium Grid 1 Accent 2"/>
    <w:basedOn w:val="32"/>
    <w:qFormat/>
    <w:uiPriority w:val="67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</w:tblPr>
    <w:tcPr>
      <w:shd w:val="clear" w:color="auto" w:fill="EFD3D3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86">
    <w:name w:val="Medium Grid 1 Accent 3"/>
    <w:basedOn w:val="32"/>
    <w:qFormat/>
    <w:uiPriority w:val="67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  <w:insideV w:val="single" w:color="B4CC82" w:themeColor="accent3" w:themeTint="BF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4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87">
    <w:name w:val="Medium Grid 1 Accent 4"/>
    <w:basedOn w:val="32"/>
    <w:qFormat/>
    <w:uiPriority w:val="67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88">
    <w:name w:val="Medium Grid 1 Accent 5"/>
    <w:basedOn w:val="32"/>
    <w:qFormat/>
    <w:uiPriority w:val="67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89">
    <w:name w:val="Medium Grid 1 Accent 6"/>
    <w:basedOn w:val="32"/>
    <w:qFormat/>
    <w:uiPriority w:val="67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</w:tblPr>
    <w:tcPr>
      <w:shd w:val="clear" w:color="auto" w:fill="FDE5D1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90">
    <w:name w:val="Medium Grid 2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cPr>
      <w:shd w:val="clear" w:color="auto" w:fill="BFBFBF" w:themeFill="tex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E5E5" w:themeFill="tex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7F7F7F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1">
    <w:name w:val="Medium Grid 2 Accent 1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7C0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2">
    <w:name w:val="Medium Grid 2 Accent 2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cPr>
      <w:shd w:val="clear" w:color="auto" w:fill="EFD3D3" w:themeFill="accent2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3">
    <w:name w:val="Medium Grid 2 Accent 3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4">
    <w:name w:val="Medium Grid 2 Accent 4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2EFF5" w:themeFill="accent4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5">
    <w:name w:val="Medium Grid 2 Accent 5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6">
    <w:name w:val="Medium Grid 2 Accent 6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cPr>
      <w:shd w:val="clear" w:color="auto" w:fill="FDE5D1" w:themeFill="accent6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7">
    <w:name w:val="Medium Grid 3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BFBFBF" w:themeFill="tex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7F7F7F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7F7F7F" w:themeFill="text1" w:themeFillTint="7F"/>
      </w:tcPr>
    </w:tblStylePr>
  </w:style>
  <w:style w:type="table" w:styleId="98">
    <w:name w:val="Medium Grid 3 Accent 1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C0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7C0DE" w:themeFill="accent1" w:themeFillTint="7F"/>
      </w:tcPr>
    </w:tblStylePr>
  </w:style>
  <w:style w:type="table" w:styleId="99">
    <w:name w:val="Medium Grid 3 Accent 2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FD3D3" w:themeFill="accent2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DFA7A6" w:themeFill="accent2" w:themeFillTint="7F"/>
      </w:tcPr>
    </w:tblStylePr>
  </w:style>
  <w:style w:type="table" w:styleId="100">
    <w:name w:val="Medium Grid 3 Accent 3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DDDAC" w:themeFill="accent3" w:themeFillTint="7F"/>
      </w:tcPr>
    </w:tblStylePr>
  </w:style>
  <w:style w:type="table" w:styleId="101">
    <w:name w:val="Medium Grid 3 Accent 4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BFB1D0" w:themeFill="accent4" w:themeFillTint="7F"/>
      </w:tcPr>
    </w:tblStylePr>
  </w:style>
  <w:style w:type="table" w:styleId="102">
    <w:name w:val="Medium Grid 3 Accent 5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103">
    <w:name w:val="Medium Grid 3 Accent 6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FDE5D1" w:themeFill="accent6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FBCAA2" w:themeFill="accent6" w:themeFillTint="7F"/>
      </w:tcPr>
    </w:tblStylePr>
  </w:style>
  <w:style w:type="table" w:styleId="104">
    <w:name w:val="Dark List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105">
    <w:name w:val="Dark List Accent 1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60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</w:style>
  <w:style w:type="table" w:styleId="106">
    <w:name w:val="Dark List Accent 2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7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</w:style>
  <w:style w:type="table" w:styleId="107">
    <w:name w:val="Dark List Accent 3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108">
    <w:name w:val="Dark List Accent 4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0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109">
    <w:name w:val="Dark List Accent 5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110">
    <w:name w:val="Dark List Accent 6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9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</w:style>
  <w:style w:type="table" w:styleId="111">
    <w:name w:val="Colorful Shading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5E5E5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7F7F7F" w:themeFill="tex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2">
    <w:name w:val="Colorful Shading Accent 1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B4D74" w:themeFill="accen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B4D74" w:themeFill="accen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B4D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C0DE" w:themeFill="accen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3">
    <w:name w:val="Colorful Shading Accent 2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4">
    <w:name w:val="Colorful Shading Accent 3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15">
    <w:name w:val="Colorful Shading Accent 4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2EFF5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4C3A62" w:themeFill="accent4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4C3A62" w:themeFill="accent4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A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6">
    <w:name w:val="Colorful Shading Accent 5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7">
    <w:name w:val="Colorful Shading Accent 6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B65607" w:themeFill="accent6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B65607" w:themeFill="accent6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7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8">
    <w:name w:val="Colorful List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5E5E5" w:themeFill="tex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19">
    <w:name w:val="Colorful List Accent 1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120">
    <w:name w:val="Colorful List Accent 2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121">
    <w:name w:val="Colorful List Accent 3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F83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122">
    <w:name w:val="Colorful List Accent 4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2EFF5" w:themeFill="accent4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D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123">
    <w:name w:val="Colorful List Accent 5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40B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124">
    <w:name w:val="Colorful List Accent 6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58EA6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125">
    <w:name w:val="Colorful Grid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126">
    <w:name w:val="Colorful Grid Accent 1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127">
    <w:name w:val="Colorful Grid Accent 2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28">
    <w:name w:val="Colorful Grid Accent 3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29">
    <w:name w:val="Colorful Grid Accent 4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30">
    <w:name w:val="Colorful Grid Accent 5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31">
    <w:name w:val="Colorful Grid Accent 6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133">
    <w:name w:val="Strong"/>
    <w:basedOn w:val="132"/>
    <w:qFormat/>
    <w:uiPriority w:val="22"/>
    <w:rPr>
      <w:b/>
      <w:bCs/>
    </w:rPr>
  </w:style>
  <w:style w:type="character" w:styleId="134">
    <w:name w:val="Emphasis"/>
    <w:basedOn w:val="132"/>
    <w:qFormat/>
    <w:uiPriority w:val="20"/>
    <w:rPr>
      <w:i/>
      <w:iCs/>
    </w:rPr>
  </w:style>
  <w:style w:type="character" w:styleId="135">
    <w:name w:val="Hyperlink"/>
    <w:basedOn w:val="132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36">
    <w:name w:val="页眉 字符"/>
    <w:basedOn w:val="132"/>
    <w:link w:val="25"/>
    <w:qFormat/>
    <w:uiPriority w:val="99"/>
  </w:style>
  <w:style w:type="character" w:customStyle="1" w:styleId="137">
    <w:name w:val="页脚 字符"/>
    <w:basedOn w:val="132"/>
    <w:link w:val="24"/>
    <w:qFormat/>
    <w:uiPriority w:val="99"/>
  </w:style>
  <w:style w:type="paragraph" w:styleId="138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39">
    <w:name w:val="标题 1 字符"/>
    <w:basedOn w:val="132"/>
    <w:link w:val="3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40">
    <w:name w:val="标题 2 字符"/>
    <w:basedOn w:val="132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141">
    <w:name w:val="标题 3 字符"/>
    <w:basedOn w:val="132"/>
    <w:link w:val="5"/>
    <w:qFormat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42">
    <w:name w:val="标题 字符"/>
    <w:basedOn w:val="132"/>
    <w:link w:val="31"/>
    <w:qFormat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character" w:customStyle="1" w:styleId="143">
    <w:name w:val="副标题 字符"/>
    <w:basedOn w:val="132"/>
    <w:link w:val="26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144">
    <w:name w:val="List Paragraph"/>
    <w:basedOn w:val="1"/>
    <w:qFormat/>
    <w:uiPriority w:val="34"/>
    <w:pPr>
      <w:ind w:left="720"/>
      <w:contextualSpacing/>
    </w:pPr>
  </w:style>
  <w:style w:type="character" w:customStyle="1" w:styleId="145">
    <w:name w:val="正文文本 字符"/>
    <w:basedOn w:val="132"/>
    <w:link w:val="19"/>
    <w:qFormat/>
    <w:uiPriority w:val="99"/>
  </w:style>
  <w:style w:type="character" w:customStyle="1" w:styleId="146">
    <w:name w:val="正文文本 2 字符"/>
    <w:basedOn w:val="132"/>
    <w:link w:val="28"/>
    <w:qFormat/>
    <w:uiPriority w:val="99"/>
  </w:style>
  <w:style w:type="character" w:customStyle="1" w:styleId="147">
    <w:name w:val="正文文本 3 字符"/>
    <w:basedOn w:val="132"/>
    <w:link w:val="17"/>
    <w:qFormat/>
    <w:uiPriority w:val="99"/>
    <w:rPr>
      <w:sz w:val="16"/>
      <w:szCs w:val="16"/>
    </w:rPr>
  </w:style>
  <w:style w:type="character" w:customStyle="1" w:styleId="148">
    <w:name w:val="宏文本 字符"/>
    <w:basedOn w:val="132"/>
    <w:link w:val="2"/>
    <w:qFormat/>
    <w:uiPriority w:val="99"/>
    <w:rPr>
      <w:rFonts w:ascii="Courier" w:hAnsi="Courier"/>
      <w:sz w:val="20"/>
      <w:szCs w:val="20"/>
    </w:rPr>
  </w:style>
  <w:style w:type="paragraph" w:styleId="149">
    <w:name w:val="Quote"/>
    <w:basedOn w:val="1"/>
    <w:next w:val="1"/>
    <w:link w:val="150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50">
    <w:name w:val="引用 字符"/>
    <w:basedOn w:val="132"/>
    <w:link w:val="149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51">
    <w:name w:val="标题 4 字符"/>
    <w:basedOn w:val="132"/>
    <w:link w:val="6"/>
    <w:semiHidden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2">
    <w:name w:val="标题 5 字符"/>
    <w:basedOn w:val="132"/>
    <w:link w:val="7"/>
    <w:semiHidden/>
    <w:qFormat/>
    <w:uiPriority w:val="9"/>
    <w:rPr>
      <w:rFonts w:asciiTheme="majorHAnsi" w:hAnsiTheme="majorHAnsi" w:eastAsiaTheme="majorEastAsia" w:cstheme="majorBidi"/>
      <w:color w:val="254061" w:themeColor="accent1" w:themeShade="80"/>
    </w:rPr>
  </w:style>
  <w:style w:type="character" w:customStyle="1" w:styleId="153">
    <w:name w:val="标题 6 字符"/>
    <w:basedOn w:val="132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character" w:customStyle="1" w:styleId="154">
    <w:name w:val="标题 7 字符"/>
    <w:basedOn w:val="132"/>
    <w:link w:val="9"/>
    <w:semiHidden/>
    <w:qFormat/>
    <w:uiPriority w:val="9"/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55">
    <w:name w:val="标题 8 字符"/>
    <w:basedOn w:val="132"/>
    <w:link w:val="10"/>
    <w:semiHidden/>
    <w:qFormat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character" w:customStyle="1" w:styleId="156">
    <w:name w:val="标题 9 字符"/>
    <w:basedOn w:val="132"/>
    <w:link w:val="11"/>
    <w:semiHidden/>
    <w:qFormat/>
    <w:uiPriority w:val="9"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57">
    <w:name w:val="Intense Quote"/>
    <w:basedOn w:val="1"/>
    <w:next w:val="1"/>
    <w:link w:val="158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8">
    <w:name w:val="明显引用 字符"/>
    <w:basedOn w:val="132"/>
    <w:link w:val="157"/>
    <w:qFormat/>
    <w:uiPriority w:val="30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9">
    <w:name w:val="Subtle Emphasis"/>
    <w:basedOn w:val="13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160">
    <w:name w:val="Intense Emphasis"/>
    <w:basedOn w:val="132"/>
    <w:qFormat/>
    <w:uiPriority w:val="21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61">
    <w:name w:val="Subtle Reference"/>
    <w:basedOn w:val="132"/>
    <w:qFormat/>
    <w:uiPriority w:val="31"/>
    <w:rPr>
      <w:smallCaps/>
      <w:color w:val="C0504D" w:themeColor="accent2"/>
      <w:u w:val="single"/>
      <w14:textFill>
        <w14:solidFill>
          <w14:schemeClr w14:val="accent2"/>
        </w14:solidFill>
      </w14:textFill>
    </w:rPr>
  </w:style>
  <w:style w:type="character" w:customStyle="1" w:styleId="162">
    <w:name w:val="Intense Reference"/>
    <w:basedOn w:val="132"/>
    <w:qFormat/>
    <w:uiPriority w:val="32"/>
    <w:rPr>
      <w:b/>
      <w:bCs/>
      <w:smallCaps/>
      <w:color w:val="C0504D" w:themeColor="accent2"/>
      <w:spacing w:val="5"/>
      <w:u w:val="single"/>
      <w14:textFill>
        <w14:solidFill>
          <w14:schemeClr w14:val="accent2"/>
        </w14:solidFill>
      </w14:textFill>
    </w:rPr>
  </w:style>
  <w:style w:type="character" w:customStyle="1" w:styleId="163">
    <w:name w:val="Book Title"/>
    <w:basedOn w:val="132"/>
    <w:qFormat/>
    <w:uiPriority w:val="33"/>
    <w:rPr>
      <w:b/>
      <w:bCs/>
      <w:smallCaps/>
      <w:spacing w:val="5"/>
    </w:rPr>
  </w:style>
  <w:style w:type="paragraph" w:customStyle="1" w:styleId="164">
    <w:name w:val="TOC Heading"/>
    <w:basedOn w:val="3"/>
    <w:next w:val="1"/>
    <w:semiHidden/>
    <w:unhideWhenUsed/>
    <w:qFormat/>
    <w:uiPriority w:val="39"/>
    <w:pPr>
      <w:outlineLvl w:val="9"/>
    </w:pPr>
  </w:style>
  <w:style w:type="character" w:customStyle="1" w:styleId="165">
    <w:name w:val="Unresolved Mention"/>
    <w:basedOn w:val="132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828</Words>
  <Characters>884</Characters>
  <Lines>6</Lines>
  <Paragraphs>1</Paragraphs>
  <TotalTime>11</TotalTime>
  <ScaleCrop>false</ScaleCrop>
  <LinksUpToDate>false</LinksUpToDate>
  <CharactersWithSpaces>888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2026-06-01T08:14:00Z</dcterms:created>
  <dc:creator>python-docx</dc:creator>
  <dc:description>generated by python-docx</dc:description>
  <cp:lastModifiedBy>鸿量</cp:lastModifiedBy>
  <dcterms:modified xsi:type="dcterms:W3CDTF">2026-07-02T04:58:49Z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eyJoZGlkIjoiZGZhOGIwYzJiZjc4MDg3MzU0NjYyY2Q4OTc3M2UyN2MiLCJ1c2VySWQiOiIxNjM3ODA5Mjg0In0=</vt:lpwstr>
  </property>
  <property fmtid="{D5CDD505-2E9C-101B-9397-08002B2CF9AE}" pid="3" name="KSOProductBuildVer">
    <vt:lpwstr>2052-12.1.0.26895</vt:lpwstr>
  </property>
  <property fmtid="{D5CDD505-2E9C-101B-9397-08002B2CF9AE}" pid="4" name="ICV">
    <vt:lpwstr>E12A3A3168B9450C80210511302FCAAB_13</vt:lpwstr>
  </property>
</Properties>
</file>